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E22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方正小标宋简体" w:hAns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第十五届中国创新创业大赛</w:t>
      </w:r>
    </w:p>
    <w:p w14:paraId="152838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方正小标宋简体" w:hAns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2026中国—东盟专业赛</w:t>
      </w:r>
    </w:p>
    <w:p w14:paraId="47AD2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580" w:lineRule="exact"/>
        <w:jc w:val="center"/>
        <w:textAlignment w:val="auto"/>
        <w:rPr>
          <w:rFonts w:hint="eastAsia" w:ascii="方正小标宋简体" w:hAns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中国与东盟合作项目属性关联声明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58"/>
        <w:gridCol w:w="2214"/>
        <w:gridCol w:w="2214"/>
        <w:gridCol w:w="2214"/>
      </w:tblGrid>
      <w:tr w14:paraId="550CE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214" w:type="dxa"/>
            <w:gridSpan w:val="2"/>
            <w:vAlign w:val="center"/>
          </w:tcPr>
          <w:p w14:paraId="00754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  <w:t>企业名称</w:t>
            </w:r>
          </w:p>
          <w:p w14:paraId="1357E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  <w:t>（企业公章）</w:t>
            </w:r>
          </w:p>
        </w:tc>
        <w:tc>
          <w:tcPr>
            <w:tcW w:w="2214" w:type="dxa"/>
            <w:vAlign w:val="center"/>
          </w:tcPr>
          <w:p w14:paraId="5B0C6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</w:p>
        </w:tc>
        <w:tc>
          <w:tcPr>
            <w:tcW w:w="2214" w:type="dxa"/>
            <w:vAlign w:val="center"/>
          </w:tcPr>
          <w:p w14:paraId="6BFB7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  <w:t>统一社会信用代码</w:t>
            </w:r>
          </w:p>
        </w:tc>
        <w:tc>
          <w:tcPr>
            <w:tcW w:w="2214" w:type="dxa"/>
            <w:vAlign w:val="center"/>
          </w:tcPr>
          <w:p w14:paraId="0AFCD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</w:p>
        </w:tc>
      </w:tr>
      <w:tr w14:paraId="2942D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214" w:type="dxa"/>
            <w:gridSpan w:val="2"/>
            <w:vAlign w:val="center"/>
          </w:tcPr>
          <w:p w14:paraId="15233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  <w:t>*参赛项目名称</w:t>
            </w:r>
          </w:p>
        </w:tc>
        <w:tc>
          <w:tcPr>
            <w:tcW w:w="6642" w:type="dxa"/>
            <w:gridSpan w:val="3"/>
            <w:vAlign w:val="center"/>
          </w:tcPr>
          <w:p w14:paraId="717C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</w:p>
        </w:tc>
      </w:tr>
      <w:tr w14:paraId="35DA6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214" w:type="dxa"/>
            <w:gridSpan w:val="2"/>
            <w:vAlign w:val="center"/>
          </w:tcPr>
          <w:p w14:paraId="2126B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  <w:lang w:val="en-US" w:eastAsia="zh-CN"/>
              </w:rPr>
              <w:t>*所属产业领域</w:t>
            </w:r>
          </w:p>
        </w:tc>
        <w:tc>
          <w:tcPr>
            <w:tcW w:w="6642" w:type="dxa"/>
            <w:gridSpan w:val="3"/>
            <w:vAlign w:val="center"/>
          </w:tcPr>
          <w:p w14:paraId="2931C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□新一代信息技术与人工智能</w:t>
            </w:r>
          </w:p>
          <w:p w14:paraId="3C927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□食药健康</w:t>
            </w:r>
          </w:p>
          <w:p w14:paraId="502C2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□新材料与新能源</w:t>
            </w:r>
          </w:p>
        </w:tc>
      </w:tr>
      <w:tr w14:paraId="0925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8856" w:type="dxa"/>
            <w:gridSpan w:val="5"/>
            <w:vAlign w:val="center"/>
          </w:tcPr>
          <w:p w14:paraId="4C220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  <w:t>*合作形式（可多选）</w:t>
            </w:r>
          </w:p>
          <w:p w14:paraId="59860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□联合研发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    □技术转移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□合作协议 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产业投资 </w:t>
            </w:r>
          </w:p>
          <w:p w14:paraId="45D91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□人才交流 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□市场开拓 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共建平台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□供应链协同</w:t>
            </w:r>
          </w:p>
          <w:p w14:paraId="6247F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□技术输出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    □客户合作    □其他</w:t>
            </w:r>
          </w:p>
        </w:tc>
      </w:tr>
      <w:tr w14:paraId="5275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8856" w:type="dxa"/>
            <w:gridSpan w:val="5"/>
            <w:vAlign w:val="top"/>
          </w:tcPr>
          <w:p w14:paraId="1C085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  <w:t>*合作详情说明</w:t>
            </w:r>
          </w:p>
          <w:p w14:paraId="48412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32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/>
                <w:iCs/>
                <w:color w:val="auto"/>
                <w:sz w:val="28"/>
                <w:szCs w:val="36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i/>
                <w:iCs/>
                <w:color w:val="auto"/>
                <w:sz w:val="28"/>
                <w:szCs w:val="36"/>
              </w:rPr>
              <w:t>请详细说明项目与中国及东盟国家的合作关系，包括合作方名称、合作内容、合作时间、合作成果等。</w:t>
            </w:r>
            <w:r>
              <w:rPr>
                <w:rFonts w:hint="eastAsia" w:ascii="仿宋_GB2312" w:hAnsi="仿宋_GB2312" w:eastAsia="仿宋_GB2312" w:cs="仿宋_GB2312"/>
                <w:b w:val="0"/>
                <w:i/>
                <w:iCs/>
                <w:color w:val="auto"/>
                <w:sz w:val="28"/>
                <w:szCs w:val="36"/>
                <w:lang w:eastAsia="zh-CN"/>
              </w:rPr>
              <w:t>）</w:t>
            </w:r>
          </w:p>
          <w:p w14:paraId="540D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6617B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6454B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557BD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3E224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69806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32372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14C11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66CDC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  <w:p w14:paraId="4720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  <w:lang w:val="en-US" w:eastAsia="zh-CN"/>
              </w:rPr>
            </w:pPr>
          </w:p>
        </w:tc>
      </w:tr>
      <w:tr w14:paraId="5C99F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8856" w:type="dxa"/>
            <w:gridSpan w:val="5"/>
            <w:vAlign w:val="center"/>
          </w:tcPr>
          <w:p w14:paraId="32E71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*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>合作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涉及东盟国家</w:t>
            </w:r>
          </w:p>
          <w:p w14:paraId="6791D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文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莱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柬埔寨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印  尼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□老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挝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 □马来西亚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  <w:lang w:val="en-US" w:eastAsia="zh-CN"/>
              </w:rPr>
              <w:t xml:space="preserve"> </w:t>
            </w:r>
          </w:p>
          <w:p w14:paraId="5088C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□缅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甸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□菲律宾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□新加坡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泰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国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 xml:space="preserve"> □越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南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东帝汶</w:t>
            </w:r>
          </w:p>
        </w:tc>
      </w:tr>
      <w:tr w14:paraId="02671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156" w:type="dxa"/>
            <w:tcBorders>
              <w:right w:val="single" w:color="auto" w:sz="4" w:space="0"/>
            </w:tcBorders>
            <w:vAlign w:val="center"/>
          </w:tcPr>
          <w:p w14:paraId="0413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36"/>
              </w:rPr>
              <w:t>真实性声明</w:t>
            </w:r>
          </w:p>
        </w:tc>
        <w:tc>
          <w:tcPr>
            <w:tcW w:w="6700" w:type="dxa"/>
            <w:gridSpan w:val="4"/>
            <w:tcBorders>
              <w:left w:val="single" w:color="auto" w:sz="4" w:space="0"/>
            </w:tcBorders>
            <w:vAlign w:val="center"/>
          </w:tcPr>
          <w:p w14:paraId="088BE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36"/>
              </w:rPr>
              <w:t>郑重声明：以上所填内容真实有效，与中国及东盟国家的合作关系确实存在，如有不实，自愿承担相应责任。</w:t>
            </w:r>
          </w:p>
        </w:tc>
      </w:tr>
      <w:tr w14:paraId="5479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56" w:type="dxa"/>
            <w:vAlign w:val="center"/>
          </w:tcPr>
          <w:p w14:paraId="40A1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企业签字盖章</w:t>
            </w:r>
          </w:p>
        </w:tc>
        <w:tc>
          <w:tcPr>
            <w:tcW w:w="6700" w:type="dxa"/>
            <w:gridSpan w:val="4"/>
            <w:vAlign w:val="center"/>
          </w:tcPr>
          <w:p w14:paraId="2C94E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</w:p>
          <w:p w14:paraId="732A3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</w:p>
          <w:p w14:paraId="11444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 xml:space="preserve">     法定代表人（签字）：</w:t>
            </w:r>
          </w:p>
          <w:p w14:paraId="030B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00396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43BA5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76BFF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（企业公章）</w:t>
            </w:r>
          </w:p>
          <w:p w14:paraId="601D4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年   月    日</w:t>
            </w:r>
          </w:p>
          <w:p w14:paraId="2B8A0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41014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0CA5E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7182E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71B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（注意：请将本声明扫描件上传至报名系统的“补充资料”。未签字盖章的声明均视为无效）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日本青柳衡山毛笔字体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日本青柳衡山毛笔字体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日本青柳衡山毛笔字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2FA7"/>
    <w:rsid w:val="00AA1D8D"/>
    <w:rsid w:val="00B47730"/>
    <w:rsid w:val="00CB0664"/>
    <w:rsid w:val="00F44F67"/>
    <w:rsid w:val="00FC693F"/>
    <w:rsid w:val="018856AF"/>
    <w:rsid w:val="03D96696"/>
    <w:rsid w:val="05B31348"/>
    <w:rsid w:val="077566D6"/>
    <w:rsid w:val="0C3474CF"/>
    <w:rsid w:val="0EE54141"/>
    <w:rsid w:val="0F022F45"/>
    <w:rsid w:val="0F087E2F"/>
    <w:rsid w:val="10CF50A9"/>
    <w:rsid w:val="111C6472"/>
    <w:rsid w:val="114415F3"/>
    <w:rsid w:val="11CE39C4"/>
    <w:rsid w:val="128A74D9"/>
    <w:rsid w:val="136F3FAF"/>
    <w:rsid w:val="17BB1EE3"/>
    <w:rsid w:val="195919B3"/>
    <w:rsid w:val="1977008B"/>
    <w:rsid w:val="1B132036"/>
    <w:rsid w:val="1D8B2357"/>
    <w:rsid w:val="1DF24184"/>
    <w:rsid w:val="1E5E39A7"/>
    <w:rsid w:val="1E733517"/>
    <w:rsid w:val="2144119B"/>
    <w:rsid w:val="22D12F02"/>
    <w:rsid w:val="23005595"/>
    <w:rsid w:val="24482D50"/>
    <w:rsid w:val="257D2ECD"/>
    <w:rsid w:val="278542BB"/>
    <w:rsid w:val="290D27BA"/>
    <w:rsid w:val="2CA376BD"/>
    <w:rsid w:val="33022780"/>
    <w:rsid w:val="33F60D22"/>
    <w:rsid w:val="340824FC"/>
    <w:rsid w:val="36F32FEF"/>
    <w:rsid w:val="373C6734"/>
    <w:rsid w:val="383733B0"/>
    <w:rsid w:val="3A7E4FB6"/>
    <w:rsid w:val="3AF45588"/>
    <w:rsid w:val="3BA743A8"/>
    <w:rsid w:val="3BFA097C"/>
    <w:rsid w:val="3DA94408"/>
    <w:rsid w:val="411A73CB"/>
    <w:rsid w:val="416D399E"/>
    <w:rsid w:val="42E47C90"/>
    <w:rsid w:val="433230F1"/>
    <w:rsid w:val="45C53DA9"/>
    <w:rsid w:val="46207231"/>
    <w:rsid w:val="47213261"/>
    <w:rsid w:val="477C088B"/>
    <w:rsid w:val="49262DB0"/>
    <w:rsid w:val="49282FCC"/>
    <w:rsid w:val="4B1A4B97"/>
    <w:rsid w:val="4CB93F3C"/>
    <w:rsid w:val="4CFB4554"/>
    <w:rsid w:val="4E143B1F"/>
    <w:rsid w:val="4EC372F3"/>
    <w:rsid w:val="51FF4AE6"/>
    <w:rsid w:val="561072C2"/>
    <w:rsid w:val="58240E03"/>
    <w:rsid w:val="589C4E3D"/>
    <w:rsid w:val="596C2A61"/>
    <w:rsid w:val="5EA7453C"/>
    <w:rsid w:val="626A7D5A"/>
    <w:rsid w:val="6425732E"/>
    <w:rsid w:val="648A6492"/>
    <w:rsid w:val="64E536C8"/>
    <w:rsid w:val="652266CA"/>
    <w:rsid w:val="677F6056"/>
    <w:rsid w:val="67E22141"/>
    <w:rsid w:val="68476448"/>
    <w:rsid w:val="69205616"/>
    <w:rsid w:val="694A61EF"/>
    <w:rsid w:val="6A4E3ABD"/>
    <w:rsid w:val="6A9516EC"/>
    <w:rsid w:val="6AE12A31"/>
    <w:rsid w:val="6C0528A2"/>
    <w:rsid w:val="6C77379F"/>
    <w:rsid w:val="6C9003BD"/>
    <w:rsid w:val="6C90660F"/>
    <w:rsid w:val="6D602485"/>
    <w:rsid w:val="6EFE1F56"/>
    <w:rsid w:val="6FC767EC"/>
    <w:rsid w:val="71AA3CCF"/>
    <w:rsid w:val="73165394"/>
    <w:rsid w:val="746E2181"/>
    <w:rsid w:val="7AC06311"/>
    <w:rsid w:val="7CEC7892"/>
    <w:rsid w:val="7D44147C"/>
    <w:rsid w:val="7DB34668"/>
    <w:rsid w:val="7F7B4EFD"/>
    <w:rsid w:val="7FF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paragraph" w:customStyle="1" w:styleId="135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423</Characters>
  <Lines>0</Lines>
  <Paragraphs>0</Paragraphs>
  <TotalTime>1</TotalTime>
  <ScaleCrop>false</ScaleCrop>
  <LinksUpToDate>false</LinksUpToDate>
  <CharactersWithSpaces>576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FHQ</cp:lastModifiedBy>
  <dcterms:modified xsi:type="dcterms:W3CDTF">2026-08-13T09:24:39Z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eyJoZGlkIjoiMGMxZmY4YmZjYzg4MTYzZmIxMmQxMzNiNWJjYzMzZmIiLCJ1c2VySWQiOiIyODM0NTAxOTEifQ==</vt:lpwstr>
  </property>
  <property fmtid="{D5CDD505-2E9C-101B-9397-08002B2CF9AE}" pid="3" name="KSOProductBuildVer">
    <vt:lpwstr>2052-12.1.0.26373</vt:lpwstr>
  </property>
  <property fmtid="{D5CDD505-2E9C-101B-9397-08002B2CF9AE}" pid="4" name="ICV">
    <vt:lpwstr>3D408BF4D3A24E619DBBAC0585B07A90_12</vt:lpwstr>
  </property>
</Properties>
</file>